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2257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к </w:t>
      </w:r>
      <w:r>
        <w:rPr>
          <w:rFonts w:ascii="Times New Roman" w:eastAsia="Times New Roman" w:hAnsi="Times New Roman" w:cs="Times New Roman"/>
          <w:sz w:val="26"/>
          <w:szCs w:val="26"/>
        </w:rPr>
        <w:t>Нетреба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Галине </w:t>
      </w:r>
      <w:r>
        <w:rPr>
          <w:rFonts w:ascii="Times New Roman" w:eastAsia="Times New Roman" w:hAnsi="Times New Roman" w:cs="Times New Roman"/>
          <w:sz w:val="26"/>
          <w:szCs w:val="26"/>
        </w:rPr>
        <w:t>Ауреловне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(ИНН: 8601001885, ОГРН: 1028600511720) к </w:t>
      </w:r>
      <w:r>
        <w:rPr>
          <w:rFonts w:ascii="Times New Roman" w:eastAsia="Times New Roman" w:hAnsi="Times New Roman" w:cs="Times New Roman"/>
          <w:sz w:val="26"/>
          <w:szCs w:val="26"/>
        </w:rPr>
        <w:t>Нетреба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Галине </w:t>
      </w:r>
      <w:r>
        <w:rPr>
          <w:rFonts w:ascii="Times New Roman" w:eastAsia="Times New Roman" w:hAnsi="Times New Roman" w:cs="Times New Roman"/>
          <w:sz w:val="26"/>
          <w:szCs w:val="26"/>
        </w:rPr>
        <w:t>Ауреловне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3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8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Нетреба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Галины </w:t>
      </w:r>
      <w:r>
        <w:rPr>
          <w:rFonts w:ascii="Times New Roman" w:eastAsia="Times New Roman" w:hAnsi="Times New Roman" w:cs="Times New Roman"/>
          <w:sz w:val="26"/>
          <w:szCs w:val="26"/>
        </w:rPr>
        <w:t>Ауреловны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Департамента недропользования и природных ресурсов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неустойку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нарушение обязательств по договору купли-продажи </w:t>
      </w:r>
      <w:r>
        <w:rPr>
          <w:rFonts w:ascii="Times New Roman" w:eastAsia="Times New Roman" w:hAnsi="Times New Roman" w:cs="Times New Roman"/>
          <w:sz w:val="26"/>
          <w:szCs w:val="26"/>
        </w:rPr>
        <w:t>лесных насаждений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>0067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/24-05-СН от </w:t>
      </w:r>
      <w:r>
        <w:rPr>
          <w:rFonts w:ascii="Times New Roman" w:eastAsia="Times New Roman" w:hAnsi="Times New Roman" w:cs="Times New Roman"/>
          <w:sz w:val="26"/>
          <w:szCs w:val="26"/>
        </w:rPr>
        <w:t>31.10.2024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211,56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Нетреба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Галины </w:t>
      </w:r>
      <w:r>
        <w:rPr>
          <w:rFonts w:ascii="Times New Roman" w:eastAsia="Times New Roman" w:hAnsi="Times New Roman" w:cs="Times New Roman"/>
          <w:sz w:val="26"/>
          <w:szCs w:val="26"/>
        </w:rPr>
        <w:t>Ауреловны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9">
    <w:name w:val="cat-PassportData grp-13 rplc-9"/>
    <w:basedOn w:val="DefaultParagraphFont"/>
  </w:style>
  <w:style w:type="character" w:customStyle="1" w:styleId="cat-UserDefinedgrp-18rplc-13">
    <w:name w:val="cat-UserDefined grp-18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